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 xml:space="preserve">Дело № 5-2096-0501/2026 </w:t>
      </w:r>
    </w:p>
    <w:p>
      <w:pPr>
        <w:spacing w:before="0" w:after="0"/>
        <w:jc w:val="right"/>
      </w:pPr>
      <w:r>
        <w:rPr>
          <w:rFonts w:ascii="Times New Roman" w:eastAsia="Times New Roman" w:hAnsi="Times New Roman" w:cs="Times New Roman"/>
        </w:rPr>
        <w:t>УИД: 86MS0005-01-2026-005560-56</w:t>
      </w:r>
    </w:p>
    <w:p>
      <w:pPr>
        <w:spacing w:before="0" w:after="0"/>
        <w:jc w:val="right"/>
      </w:pPr>
    </w:p>
    <w:p>
      <w:pPr>
        <w:spacing w:before="0" w:after="0"/>
        <w:jc w:val="right"/>
        <w:rPr>
          <w:sz w:val="16"/>
          <w:szCs w:val="16"/>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rPr>
          <w:sz w:val="16"/>
          <w:szCs w:val="16"/>
        </w:rPr>
      </w:pPr>
    </w:p>
    <w:p>
      <w:pPr>
        <w:spacing w:before="0" w:after="0"/>
        <w:ind w:right="20"/>
        <w:jc w:val="both"/>
        <w:rPr>
          <w:sz w:val="28"/>
          <w:szCs w:val="28"/>
        </w:rPr>
      </w:pPr>
      <w:r>
        <w:rPr>
          <w:rFonts w:ascii="Times New Roman" w:eastAsia="Times New Roman" w:hAnsi="Times New Roman" w:cs="Times New Roman"/>
          <w:sz w:val="28"/>
          <w:szCs w:val="28"/>
        </w:rPr>
        <w:t>0</w:t>
      </w:r>
      <w:r>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октября</w:t>
      </w:r>
      <w:r>
        <w:rPr>
          <w:rFonts w:ascii="Times New Roman" w:eastAsia="Times New Roman" w:hAnsi="Times New Roman" w:cs="Times New Roman"/>
          <w:sz w:val="28"/>
          <w:szCs w:val="28"/>
        </w:rPr>
        <w:t xml:space="preserve"> 2026 </w:t>
      </w:r>
      <w:r>
        <w:rPr>
          <w:rFonts w:ascii="Times New Roman" w:eastAsia="Times New Roman" w:hAnsi="Times New Roman" w:cs="Times New Roman"/>
          <w:sz w:val="28"/>
          <w:szCs w:val="28"/>
        </w:rPr>
        <w:t>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город Нефтеюганск</w:t>
      </w:r>
    </w:p>
    <w:p>
      <w:pPr>
        <w:spacing w:before="0" w:after="0"/>
        <w:ind w:firstLine="567"/>
        <w:jc w:val="both"/>
        <w:rPr>
          <w:sz w:val="8"/>
          <w:szCs w:val="8"/>
        </w:rPr>
      </w:pPr>
    </w:p>
    <w:p>
      <w:pPr>
        <w:spacing w:before="0" w:after="0"/>
        <w:ind w:firstLine="708"/>
        <w:jc w:val="both"/>
        <w:rPr>
          <w:sz w:val="28"/>
          <w:szCs w:val="28"/>
        </w:rPr>
      </w:pPr>
      <w:r>
        <w:rPr>
          <w:rFonts w:ascii="Times New Roman" w:eastAsia="Times New Roman" w:hAnsi="Times New Roman" w:cs="Times New Roman"/>
          <w:sz w:val="28"/>
          <w:szCs w:val="28"/>
        </w:rPr>
        <w:t>Мировой судья судебного участка № 6 Нефтеюганского судебного района Ханты-Мансийского автономного округа – Югры Сабитова Д.Р. (628305, ХМАО-Югра, г. Нефтеюганск, ул. Сургутская, 10),</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p>
    <w:p>
      <w:pPr>
        <w:spacing w:before="0" w:after="0"/>
        <w:ind w:left="567"/>
        <w:jc w:val="both"/>
        <w:rPr>
          <w:sz w:val="28"/>
          <w:szCs w:val="28"/>
        </w:rPr>
      </w:pPr>
      <w:r>
        <w:rPr>
          <w:rFonts w:ascii="Times New Roman" w:eastAsia="Times New Roman" w:hAnsi="Times New Roman" w:cs="Times New Roman"/>
          <w:sz w:val="28"/>
          <w:szCs w:val="28"/>
        </w:rPr>
        <w:t xml:space="preserve">Текутьева </w:t>
      </w:r>
      <w:r>
        <w:rPr>
          <w:rStyle w:val="cat-UserDefined1137388004grp-36rplc-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ExternalSystemDefinedgrp-35rplc-9"/>
          <w:rFonts w:ascii="Times New Roman" w:eastAsia="Times New Roman" w:hAnsi="Times New Roman" w:cs="Times New Roman"/>
          <w:sz w:val="28"/>
          <w:szCs w:val="28"/>
        </w:rPr>
        <w:t>...</w:t>
      </w:r>
      <w:r>
        <w:rPr>
          <w:rStyle w:val="cat-PassportDatagrp-20rplc-10"/>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работающий </w:t>
      </w:r>
      <w:r>
        <w:rPr>
          <w:rStyle w:val="cat-UserDefinedgrp-37rplc-1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зарегистрированного и проживающего по адресу: </w:t>
      </w:r>
      <w:r>
        <w:rPr>
          <w:rStyle w:val="cat-UserDefined1947781192grp-38rplc-1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ИНН: </w:t>
      </w:r>
      <w:r>
        <w:rPr>
          <w:rStyle w:val="cat-UserDefinedgrp-27rplc-16"/>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ч.4 ст. 12.15 Кодекса Российской Федерации об административных правонарушениях,</w:t>
      </w:r>
    </w:p>
    <w:p>
      <w:pPr>
        <w:spacing w:before="0" w:after="0"/>
        <w:ind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У С Т А Н О В И Л:</w:t>
      </w:r>
    </w:p>
    <w:p>
      <w:pPr>
        <w:spacing w:before="0" w:after="0"/>
        <w:ind w:firstLine="567"/>
        <w:jc w:val="both"/>
        <w:rPr>
          <w:sz w:val="8"/>
          <w:szCs w:val="8"/>
        </w:rPr>
      </w:pPr>
    </w:p>
    <w:p>
      <w:pPr>
        <w:widowControl w:val="0"/>
        <w:spacing w:before="0" w:after="0"/>
        <w:ind w:firstLine="567"/>
        <w:jc w:val="both"/>
        <w:rPr>
          <w:sz w:val="28"/>
          <w:szCs w:val="28"/>
        </w:rPr>
      </w:pPr>
      <w:r>
        <w:rPr>
          <w:rFonts w:ascii="Times New Roman" w:eastAsia="Times New Roman" w:hAnsi="Times New Roman" w:cs="Times New Roman"/>
          <w:sz w:val="28"/>
          <w:szCs w:val="28"/>
        </w:rPr>
        <w:t>Текутьев</w:t>
      </w:r>
      <w:r>
        <w:rPr>
          <w:rFonts w:ascii="Times New Roman" w:eastAsia="Times New Roman" w:hAnsi="Times New Roman" w:cs="Times New Roman"/>
          <w:sz w:val="28"/>
          <w:szCs w:val="28"/>
        </w:rPr>
        <w:t xml:space="preserve"> </w:t>
      </w:r>
      <w:r>
        <w:rPr>
          <w:rStyle w:val="cat-UserDefined-566618495grp-39rplc-1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27.08</w:t>
      </w:r>
      <w:r>
        <w:rPr>
          <w:rFonts w:ascii="Times New Roman" w:eastAsia="Times New Roman" w:hAnsi="Times New Roman" w:cs="Times New Roman"/>
          <w:sz w:val="28"/>
          <w:szCs w:val="28"/>
        </w:rPr>
        <w:t xml:space="preserve">.2026 в </w:t>
      </w:r>
      <w:r>
        <w:rPr>
          <w:rFonts w:ascii="Times New Roman" w:eastAsia="Times New Roman" w:hAnsi="Times New Roman" w:cs="Times New Roman"/>
          <w:sz w:val="28"/>
          <w:szCs w:val="28"/>
        </w:rPr>
        <w:t>09</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28</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717</w:t>
      </w:r>
      <w:r>
        <w:rPr>
          <w:rFonts w:ascii="Times New Roman" w:eastAsia="Times New Roman" w:hAnsi="Times New Roman" w:cs="Times New Roman"/>
          <w:sz w:val="28"/>
          <w:szCs w:val="28"/>
        </w:rPr>
        <w:t xml:space="preserve"> км. а/д </w:t>
      </w:r>
      <w:r>
        <w:rPr>
          <w:rFonts w:ascii="Times New Roman" w:eastAsia="Times New Roman" w:hAnsi="Times New Roman" w:cs="Times New Roman"/>
          <w:sz w:val="28"/>
          <w:szCs w:val="28"/>
        </w:rPr>
        <w:t xml:space="preserve">Р-404 </w:t>
      </w:r>
      <w:r>
        <w:rPr>
          <w:rFonts w:ascii="Times New Roman" w:eastAsia="Times New Roman" w:hAnsi="Times New Roman" w:cs="Times New Roman"/>
          <w:sz w:val="28"/>
          <w:szCs w:val="28"/>
        </w:rPr>
        <w:t>Тюмень-Тобольск</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Ханты-Мансийск </w:t>
      </w:r>
      <w:r>
        <w:rPr>
          <w:rFonts w:ascii="Times New Roman" w:eastAsia="Times New Roman" w:hAnsi="Times New Roman" w:cs="Times New Roman"/>
          <w:sz w:val="28"/>
          <w:szCs w:val="28"/>
        </w:rPr>
        <w:t>Нефтеюганского района</w:t>
      </w:r>
      <w:r>
        <w:rPr>
          <w:rFonts w:ascii="Times New Roman" w:eastAsia="Times New Roman" w:hAnsi="Times New Roman" w:cs="Times New Roman"/>
          <w:sz w:val="28"/>
          <w:szCs w:val="28"/>
        </w:rPr>
        <w:t xml:space="preserve">, управляя транспортным средством </w:t>
      </w:r>
      <w:r>
        <w:rPr>
          <w:rStyle w:val="cat-UserDefined1886068960grp-40rplc-2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24rplc-25"/>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совершил обгон </w:t>
      </w:r>
      <w:r>
        <w:rPr>
          <w:rFonts w:ascii="Times New Roman" w:eastAsia="Times New Roman" w:hAnsi="Times New Roman" w:cs="Times New Roman"/>
          <w:sz w:val="28"/>
          <w:szCs w:val="28"/>
        </w:rPr>
        <w:t xml:space="preserve">грузового </w:t>
      </w:r>
      <w:r>
        <w:rPr>
          <w:rFonts w:ascii="Times New Roman" w:eastAsia="Times New Roman" w:hAnsi="Times New Roman" w:cs="Times New Roman"/>
          <w:sz w:val="28"/>
          <w:szCs w:val="28"/>
        </w:rPr>
        <w:t xml:space="preserve">транспортного средства, </w:t>
      </w:r>
      <w:r>
        <w:rPr>
          <w:rFonts w:ascii="Times New Roman" w:eastAsia="Times New Roman" w:hAnsi="Times New Roman" w:cs="Times New Roman"/>
          <w:sz w:val="28"/>
          <w:szCs w:val="28"/>
        </w:rPr>
        <w:t>с пересечением линии дорожной разметки 1.1 сплошная линия</w:t>
      </w:r>
      <w:r>
        <w:rPr>
          <w:rFonts w:ascii="Times New Roman" w:eastAsia="Times New Roman" w:hAnsi="Times New Roman" w:cs="Times New Roman"/>
          <w:sz w:val="28"/>
          <w:szCs w:val="28"/>
        </w:rPr>
        <w:t>, чем нарушил п.п. 1.3, 9.1.1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В судебном заседании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Текутьев </w:t>
      </w:r>
      <w:r>
        <w:rPr>
          <w:rStyle w:val="cat-UserDefined-566618495grp-39rplc-2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событие административного правонарушения не оспаривал, вину признал. Пояснил, что при составлении протокола об административном правонарушении указал, что с протоколом не согласен, позже разобравшись в дорожной ситуации, понял, что нарушил правила дорожного движения. Работа водителем для него является источником дохода, он не является злостным нарушителем правил дорожного движения, поэтому просит назначить минимальное наказание, это нарушение правил дорожного движения стало для него уроком, больше такого не повторится.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Мировой судья, </w:t>
      </w:r>
      <w:r>
        <w:rPr>
          <w:rFonts w:ascii="Times New Roman" w:eastAsia="Times New Roman" w:hAnsi="Times New Roman" w:cs="Times New Roman"/>
          <w:sz w:val="28"/>
          <w:szCs w:val="28"/>
        </w:rPr>
        <w:t xml:space="preserve">выслушав Текутьева </w:t>
      </w:r>
      <w:r>
        <w:rPr>
          <w:rStyle w:val="cat-UserDefined-566618495grp-39rplc-3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исследовав материалы дела, считает, что вина </w:t>
      </w:r>
      <w:r>
        <w:rPr>
          <w:rFonts w:ascii="Times New Roman" w:eastAsia="Times New Roman" w:hAnsi="Times New Roman" w:cs="Times New Roman"/>
          <w:sz w:val="28"/>
          <w:szCs w:val="28"/>
        </w:rPr>
        <w:t>Текутьев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566618495grp-39rplc-3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совершении правонарушения полностью доказана и подтверждается следующими доказательствами:</w:t>
      </w:r>
    </w:p>
    <w:p>
      <w:pPr>
        <w:widowControl w:val="0"/>
        <w:spacing w:before="0" w:after="0"/>
        <w:ind w:firstLine="567"/>
        <w:jc w:val="both"/>
        <w:rPr>
          <w:sz w:val="28"/>
          <w:szCs w:val="28"/>
        </w:rPr>
      </w:pPr>
      <w:r>
        <w:rPr>
          <w:rFonts w:ascii="Times New Roman" w:eastAsia="Times New Roman" w:hAnsi="Times New Roman" w:cs="Times New Roman"/>
          <w:sz w:val="28"/>
          <w:szCs w:val="28"/>
        </w:rPr>
        <w:t>- протоколом об административном правонарушении 86ХМ</w:t>
      </w:r>
      <w:r>
        <w:rPr>
          <w:rFonts w:ascii="Times New Roman" w:eastAsia="Times New Roman" w:hAnsi="Times New Roman" w:cs="Times New Roman"/>
          <w:sz w:val="28"/>
          <w:szCs w:val="28"/>
        </w:rPr>
        <w:t xml:space="preserve"> </w:t>
      </w:r>
      <w:r>
        <w:rPr>
          <w:rStyle w:val="cat-UserDefined-1897697583grp-28rplc-3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27.08</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из которого следует, что права и обязанности, предусмотренные </w:t>
      </w:r>
      <w:r>
        <w:rPr>
          <w:rFonts w:ascii="Times New Roman" w:eastAsia="Times New Roman" w:hAnsi="Times New Roman" w:cs="Times New Roman"/>
          <w:sz w:val="28"/>
          <w:szCs w:val="28"/>
        </w:rPr>
        <w:t xml:space="preserve">ст.25.1 КоАП РФ и ст. 51 Конституции РФ </w:t>
      </w:r>
      <w:r>
        <w:rPr>
          <w:rFonts w:ascii="Times New Roman" w:eastAsia="Times New Roman" w:hAnsi="Times New Roman" w:cs="Times New Roman"/>
          <w:sz w:val="28"/>
          <w:szCs w:val="28"/>
        </w:rPr>
        <w:t>Текутьев</w:t>
      </w:r>
      <w:r>
        <w:rPr>
          <w:rFonts w:ascii="Times New Roman" w:eastAsia="Times New Roman" w:hAnsi="Times New Roman" w:cs="Times New Roman"/>
          <w:sz w:val="28"/>
          <w:szCs w:val="28"/>
        </w:rPr>
        <w:t xml:space="preserve">у </w:t>
      </w:r>
      <w:r>
        <w:rPr>
          <w:rStyle w:val="cat-UserDefined-566618495grp-39rplc-3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разъяснены, что подтверждается 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подписью в соответствующей гр</w:t>
      </w:r>
      <w:r>
        <w:rPr>
          <w:rFonts w:ascii="Times New Roman" w:eastAsia="Times New Roman" w:hAnsi="Times New Roman" w:cs="Times New Roman"/>
          <w:sz w:val="28"/>
          <w:szCs w:val="28"/>
        </w:rPr>
        <w:t>афе протокола, копия протокола им</w:t>
      </w:r>
      <w:r>
        <w:rPr>
          <w:rFonts w:ascii="Times New Roman" w:eastAsia="Times New Roman" w:hAnsi="Times New Roman" w:cs="Times New Roman"/>
          <w:sz w:val="28"/>
          <w:szCs w:val="28"/>
        </w:rPr>
        <w:t xml:space="preserve"> получена, протокол подписан. Из протокола следует, что </w:t>
      </w:r>
      <w:r>
        <w:rPr>
          <w:rFonts w:ascii="Times New Roman" w:eastAsia="Times New Roman" w:hAnsi="Times New Roman" w:cs="Times New Roman"/>
          <w:sz w:val="28"/>
          <w:szCs w:val="28"/>
        </w:rPr>
        <w:t>Текутьев</w:t>
      </w:r>
      <w:r>
        <w:rPr>
          <w:rFonts w:ascii="Times New Roman" w:eastAsia="Times New Roman" w:hAnsi="Times New Roman" w:cs="Times New Roman"/>
          <w:sz w:val="28"/>
          <w:szCs w:val="28"/>
        </w:rPr>
        <w:t xml:space="preserve"> </w:t>
      </w:r>
      <w:r>
        <w:rPr>
          <w:rStyle w:val="cat-UserDefined-566618495grp-39rplc-3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27.08</w:t>
      </w:r>
      <w:r>
        <w:rPr>
          <w:rFonts w:ascii="Times New Roman" w:eastAsia="Times New Roman" w:hAnsi="Times New Roman" w:cs="Times New Roman"/>
          <w:sz w:val="28"/>
          <w:szCs w:val="28"/>
        </w:rPr>
        <w:t xml:space="preserve">.2026 в </w:t>
      </w:r>
      <w:r>
        <w:rPr>
          <w:rFonts w:ascii="Times New Roman" w:eastAsia="Times New Roman" w:hAnsi="Times New Roman" w:cs="Times New Roman"/>
          <w:sz w:val="28"/>
          <w:szCs w:val="28"/>
        </w:rPr>
        <w:t>09</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28</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717</w:t>
      </w:r>
      <w:r>
        <w:rPr>
          <w:rFonts w:ascii="Times New Roman" w:eastAsia="Times New Roman" w:hAnsi="Times New Roman" w:cs="Times New Roman"/>
          <w:sz w:val="28"/>
          <w:szCs w:val="28"/>
        </w:rPr>
        <w:t xml:space="preserve"> км. а/д </w:t>
      </w:r>
      <w:r>
        <w:rPr>
          <w:rFonts w:ascii="Times New Roman" w:eastAsia="Times New Roman" w:hAnsi="Times New Roman" w:cs="Times New Roman"/>
          <w:sz w:val="28"/>
          <w:szCs w:val="28"/>
        </w:rPr>
        <w:t>Р-404 Тюмень-Тобольск-Ханты-Мансийск Нефтеюганского района</w:t>
      </w:r>
      <w:r>
        <w:rPr>
          <w:rFonts w:ascii="Times New Roman" w:eastAsia="Times New Roman" w:hAnsi="Times New Roman" w:cs="Times New Roman"/>
          <w:sz w:val="28"/>
          <w:szCs w:val="28"/>
        </w:rPr>
        <w:t xml:space="preserve">, управляя транспортным средством </w:t>
      </w:r>
      <w:r>
        <w:rPr>
          <w:rStyle w:val="cat-UserDefined1886068960grp-40rplc-4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24rplc-46"/>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совершил обгон грузового транспортного средства, с пересечением линии дорожной разметки 1.1 сплошная линия</w:t>
      </w:r>
      <w:r>
        <w:rPr>
          <w:rFonts w:ascii="Times New Roman" w:eastAsia="Times New Roman" w:hAnsi="Times New Roman" w:cs="Times New Roman"/>
          <w:sz w:val="28"/>
          <w:szCs w:val="28"/>
        </w:rPr>
        <w:t>, чем нарушил п.п. 1.3, 9.1.1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 схемой места совершения административного правонарушения, из которой следует, что </w:t>
      </w:r>
      <w:r>
        <w:rPr>
          <w:rFonts w:ascii="Times New Roman" w:eastAsia="Times New Roman" w:hAnsi="Times New Roman" w:cs="Times New Roman"/>
          <w:sz w:val="28"/>
          <w:szCs w:val="28"/>
        </w:rPr>
        <w:t>Текутьев</w:t>
      </w:r>
      <w:r>
        <w:rPr>
          <w:rFonts w:ascii="Times New Roman" w:eastAsia="Times New Roman" w:hAnsi="Times New Roman" w:cs="Times New Roman"/>
          <w:sz w:val="28"/>
          <w:szCs w:val="28"/>
        </w:rPr>
        <w:t xml:space="preserve"> </w:t>
      </w:r>
      <w:r>
        <w:rPr>
          <w:rStyle w:val="cat-UserDefined-566618495grp-39rplc-4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27.08</w:t>
      </w:r>
      <w:r>
        <w:rPr>
          <w:rFonts w:ascii="Times New Roman" w:eastAsia="Times New Roman" w:hAnsi="Times New Roman" w:cs="Times New Roman"/>
          <w:sz w:val="28"/>
          <w:szCs w:val="28"/>
        </w:rPr>
        <w:t xml:space="preserve">.2026 в </w:t>
      </w:r>
      <w:r>
        <w:rPr>
          <w:rFonts w:ascii="Times New Roman" w:eastAsia="Times New Roman" w:hAnsi="Times New Roman" w:cs="Times New Roman"/>
          <w:sz w:val="28"/>
          <w:szCs w:val="28"/>
        </w:rPr>
        <w:t>09</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28</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717</w:t>
      </w:r>
      <w:r>
        <w:rPr>
          <w:rFonts w:ascii="Times New Roman" w:eastAsia="Times New Roman" w:hAnsi="Times New Roman" w:cs="Times New Roman"/>
          <w:sz w:val="28"/>
          <w:szCs w:val="28"/>
        </w:rPr>
        <w:t xml:space="preserve"> км. а/д </w:t>
      </w:r>
      <w:r>
        <w:rPr>
          <w:rFonts w:ascii="Times New Roman" w:eastAsia="Times New Roman" w:hAnsi="Times New Roman" w:cs="Times New Roman"/>
          <w:sz w:val="28"/>
          <w:szCs w:val="28"/>
        </w:rPr>
        <w:t>Р-404 Тюмень-Тобольск-Ханты-Мансийск Нефтеюганского района</w:t>
      </w:r>
      <w:r>
        <w:rPr>
          <w:rFonts w:ascii="Times New Roman" w:eastAsia="Times New Roman" w:hAnsi="Times New Roman" w:cs="Times New Roman"/>
          <w:sz w:val="28"/>
          <w:szCs w:val="28"/>
        </w:rPr>
        <w:t xml:space="preserve">, управляя транспортным средством </w:t>
      </w:r>
      <w:r>
        <w:rPr>
          <w:rFonts w:ascii="Times New Roman" w:eastAsia="Times New Roman" w:hAnsi="Times New Roman" w:cs="Times New Roman"/>
          <w:sz w:val="28"/>
          <w:szCs w:val="28"/>
        </w:rPr>
        <w:t>Лада Нива</w:t>
      </w:r>
      <w:r>
        <w:rPr>
          <w:rFonts w:ascii="Times New Roman" w:eastAsia="Times New Roman" w:hAnsi="Times New Roman" w:cs="Times New Roman"/>
          <w:sz w:val="28"/>
          <w:szCs w:val="28"/>
        </w:rPr>
        <w:t xml:space="preserve">, </w:t>
      </w:r>
      <w:r>
        <w:rPr>
          <w:rStyle w:val="cat-CarNumbergrp-24rplc-55"/>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совершил обгон грузового транспортного средства, с пересечением линии дорожной разметки 1.1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Текутьев</w:t>
      </w:r>
      <w:r>
        <w:rPr>
          <w:rFonts w:ascii="Times New Roman" w:eastAsia="Times New Roman" w:hAnsi="Times New Roman" w:cs="Times New Roman"/>
          <w:sz w:val="28"/>
          <w:szCs w:val="28"/>
        </w:rPr>
        <w:t xml:space="preserve"> </w:t>
      </w:r>
      <w:r>
        <w:rPr>
          <w:rStyle w:val="cat-UserDefined-566618495grp-39rplc-5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 схемой ознакомлен;</w:t>
      </w:r>
    </w:p>
    <w:p>
      <w:pPr>
        <w:widowControl w:val="0"/>
        <w:spacing w:before="0" w:after="0"/>
        <w:ind w:firstLine="567"/>
        <w:jc w:val="both"/>
        <w:rPr>
          <w:sz w:val="28"/>
          <w:szCs w:val="28"/>
        </w:rPr>
      </w:pPr>
      <w:r>
        <w:rPr>
          <w:rFonts w:ascii="Times New Roman" w:eastAsia="Times New Roman" w:hAnsi="Times New Roman" w:cs="Times New Roman"/>
          <w:sz w:val="28"/>
          <w:szCs w:val="28"/>
        </w:rPr>
        <w:t>- рапортом</w:t>
      </w:r>
      <w:r>
        <w:rPr>
          <w:rFonts w:ascii="Times New Roman" w:eastAsia="Times New Roman" w:hAnsi="Times New Roman" w:cs="Times New Roman"/>
          <w:sz w:val="28"/>
          <w:szCs w:val="28"/>
        </w:rPr>
        <w:t xml:space="preserve"> и</w:t>
      </w:r>
      <w:r>
        <w:rPr>
          <w:rFonts w:ascii="Times New Roman" w:eastAsia="Times New Roman" w:hAnsi="Times New Roman" w:cs="Times New Roman"/>
          <w:sz w:val="28"/>
          <w:szCs w:val="28"/>
        </w:rPr>
        <w:t xml:space="preserve">нспектора ДПС взвода №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роты №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ОБ ДПС ГИБДД УМВД России по ХМАО-Югре от </w:t>
      </w:r>
      <w:r>
        <w:rPr>
          <w:rFonts w:ascii="Times New Roman" w:eastAsia="Times New Roman" w:hAnsi="Times New Roman" w:cs="Times New Roman"/>
          <w:sz w:val="28"/>
          <w:szCs w:val="28"/>
        </w:rPr>
        <w:t>27.</w:t>
      </w:r>
      <w:r>
        <w:rPr>
          <w:rFonts w:ascii="Times New Roman" w:eastAsia="Times New Roman" w:hAnsi="Times New Roman" w:cs="Times New Roman"/>
          <w:sz w:val="28"/>
          <w:szCs w:val="28"/>
        </w:rPr>
        <w:t>08</w:t>
      </w:r>
      <w:r>
        <w:rPr>
          <w:rFonts w:ascii="Times New Roman" w:eastAsia="Times New Roman" w:hAnsi="Times New Roman" w:cs="Times New Roman"/>
          <w:sz w:val="28"/>
          <w:szCs w:val="28"/>
        </w:rPr>
        <w:t>.2026 в котором изложены обстоятельства административного правонарушения;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карточкой операции с ВУ;</w:t>
      </w:r>
    </w:p>
    <w:p>
      <w:pPr>
        <w:spacing w:before="0" w:after="0"/>
        <w:ind w:left="60" w:right="60" w:firstLine="480"/>
        <w:jc w:val="both"/>
        <w:rPr>
          <w:sz w:val="28"/>
          <w:szCs w:val="28"/>
        </w:rPr>
      </w:pPr>
      <w:r>
        <w:rPr>
          <w:rFonts w:ascii="Times New Roman" w:eastAsia="Times New Roman" w:hAnsi="Times New Roman" w:cs="Times New Roman"/>
          <w:sz w:val="28"/>
          <w:szCs w:val="28"/>
        </w:rPr>
        <w:t xml:space="preserve">- проектом организации дорожного движения на автомобильной дороге общего пользования федерального значения </w:t>
      </w:r>
      <w:r>
        <w:rPr>
          <w:rFonts w:ascii="Times New Roman" w:eastAsia="Times New Roman" w:hAnsi="Times New Roman" w:cs="Times New Roman"/>
          <w:sz w:val="28"/>
          <w:szCs w:val="28"/>
        </w:rPr>
        <w:t>Р-404 Тюмень-Тобольск-Ханты-Мансийск</w:t>
      </w:r>
      <w:r>
        <w:rPr>
          <w:rFonts w:ascii="Times New Roman" w:eastAsia="Times New Roman" w:hAnsi="Times New Roman" w:cs="Times New Roman"/>
          <w:sz w:val="28"/>
          <w:szCs w:val="28"/>
        </w:rPr>
        <w:t xml:space="preserve">. Дислокацией дорожных знаков и разметки, из которой следует, что на данном участке автодороги </w:t>
      </w:r>
      <w:r>
        <w:rPr>
          <w:rFonts w:ascii="Times New Roman" w:eastAsia="Times New Roman" w:hAnsi="Times New Roman" w:cs="Times New Roman"/>
          <w:sz w:val="28"/>
          <w:szCs w:val="28"/>
        </w:rPr>
        <w:t>сплошная линия дорожной разметки 1.1</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реестром административных правонарушений;</w:t>
      </w:r>
    </w:p>
    <w:p>
      <w:pPr>
        <w:spacing w:before="0" w:after="0"/>
        <w:ind w:right="26" w:firstLine="567"/>
        <w:jc w:val="both"/>
        <w:rPr>
          <w:sz w:val="28"/>
          <w:szCs w:val="28"/>
        </w:rPr>
      </w:pPr>
      <w:r>
        <w:rPr>
          <w:rFonts w:ascii="Times New Roman" w:eastAsia="Times New Roman" w:hAnsi="Times New Roman" w:cs="Times New Roman"/>
          <w:sz w:val="28"/>
          <w:szCs w:val="28"/>
        </w:rPr>
        <w:t>- видеозаписью фиксации правонарушения,</w:t>
      </w:r>
      <w:r>
        <w:rPr>
          <w:rFonts w:ascii="Times New Roman" w:eastAsia="Times New Roman" w:hAnsi="Times New Roman" w:cs="Times New Roman"/>
          <w:sz w:val="28"/>
          <w:szCs w:val="28"/>
        </w:rPr>
        <w:t xml:space="preserve"> согласно которой подтверждается факт совершения </w:t>
      </w:r>
      <w:r>
        <w:rPr>
          <w:rFonts w:ascii="Times New Roman" w:eastAsia="Times New Roman" w:hAnsi="Times New Roman" w:cs="Times New Roman"/>
          <w:sz w:val="28"/>
          <w:szCs w:val="28"/>
        </w:rPr>
        <w:t>Текутьев</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w:t>
      </w:r>
      <w:r>
        <w:rPr>
          <w:rStyle w:val="cat-UserDefined-566618495grp-39rplc-6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административного правонарушения, при обстоятельствах, указанных в протоколе об </w:t>
      </w:r>
      <w:r>
        <w:rPr>
          <w:rFonts w:ascii="Times New Roman" w:eastAsia="Times New Roman" w:hAnsi="Times New Roman" w:cs="Times New Roman"/>
          <w:sz w:val="28"/>
          <w:szCs w:val="28"/>
        </w:rPr>
        <w:t>административном правонарушении;</w:t>
      </w:r>
    </w:p>
    <w:p>
      <w:pPr>
        <w:spacing w:before="0" w:after="0"/>
        <w:ind w:right="26" w:firstLine="567"/>
        <w:jc w:val="both"/>
        <w:rPr>
          <w:sz w:val="28"/>
          <w:szCs w:val="28"/>
        </w:rPr>
      </w:pPr>
      <w:r>
        <w:rPr>
          <w:rFonts w:ascii="Times New Roman" w:eastAsia="Times New Roman" w:hAnsi="Times New Roman" w:cs="Times New Roman"/>
          <w:sz w:val="28"/>
          <w:szCs w:val="28"/>
        </w:rPr>
        <w:t xml:space="preserve">также в судебном заседании исследовались приобщенные Текутьевым </w:t>
      </w:r>
      <w:r>
        <w:rPr>
          <w:rStyle w:val="cat-UserDefined-566618495grp-39rplc-6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справка и характеристика с места работы.</w:t>
      </w:r>
    </w:p>
    <w:p>
      <w:pPr>
        <w:spacing w:before="0" w:after="0"/>
        <w:ind w:right="26" w:firstLine="567"/>
        <w:jc w:val="both"/>
        <w:rPr>
          <w:sz w:val="28"/>
          <w:szCs w:val="28"/>
        </w:rPr>
      </w:pPr>
      <w:r>
        <w:rPr>
          <w:rFonts w:ascii="Times New Roman" w:eastAsia="Times New Roman" w:hAnsi="Times New Roman" w:cs="Times New Roman"/>
          <w:sz w:val="28"/>
          <w:szCs w:val="28"/>
        </w:rPr>
        <w:t>Доказательства, исследованные в судебном заседании, соответствуют требованиям, предусмотренным ст. 26.2 Кодекса Российской Федерации об административных правонарушениях, последовательны, согласуются между собой, и у судьи нет оснований им не доверять. Существенных недостатков, влекущих невозможность использования в качестве доказательств, материалы дела не содержат.</w:t>
      </w:r>
    </w:p>
    <w:p>
      <w:pPr>
        <w:spacing w:before="0" w:after="0"/>
        <w:ind w:right="26" w:firstLine="567"/>
        <w:jc w:val="both"/>
        <w:rPr>
          <w:sz w:val="28"/>
          <w:szCs w:val="28"/>
        </w:rPr>
      </w:pPr>
      <w:r>
        <w:rPr>
          <w:rFonts w:ascii="Times New Roman" w:eastAsia="Times New Roman" w:hAnsi="Times New Roman" w:cs="Times New Roman"/>
          <w:sz w:val="28"/>
          <w:szCs w:val="28"/>
        </w:rPr>
        <w:t>Часть 4 статьи 12.15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pPr>
        <w:spacing w:before="0" w:after="0"/>
        <w:ind w:right="26" w:firstLine="567"/>
        <w:jc w:val="both"/>
        <w:rPr>
          <w:sz w:val="28"/>
          <w:szCs w:val="28"/>
        </w:rPr>
      </w:pPr>
      <w:r>
        <w:rPr>
          <w:rFonts w:ascii="Times New Roman" w:eastAsia="Times New Roman" w:hAnsi="Times New Roman" w:cs="Times New Roman"/>
          <w:sz w:val="28"/>
          <w:szCs w:val="28"/>
        </w:rPr>
        <w:t xml:space="preserve">Согласно п. 1.3. Правил дорожного движения (утверждены Постановлением Правительства РФ от 23 октября 1993 г. N 1090), участники дорожного движения обязаны знать и соблюдать относящиеся к ним требования Правил, сигналов светофоров, знаков и разметки. </w:t>
      </w:r>
    </w:p>
    <w:p>
      <w:pPr>
        <w:spacing w:before="0" w:after="0"/>
        <w:ind w:right="26" w:firstLine="567"/>
        <w:jc w:val="both"/>
        <w:rPr>
          <w:sz w:val="28"/>
          <w:szCs w:val="28"/>
        </w:rPr>
      </w:pPr>
      <w:r>
        <w:rPr>
          <w:rFonts w:ascii="Times New Roman" w:eastAsia="Times New Roman" w:hAnsi="Times New Roman" w:cs="Times New Roman"/>
          <w:sz w:val="28"/>
          <w:szCs w:val="28"/>
        </w:rPr>
        <w:t>В соответствии с постановлением Пленума Верховного Суда РФ от 25 июня 2019 года № 20 «О некоторых вопросах, возникающих у судов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pPr>
        <w:spacing w:before="0" w:after="0"/>
        <w:ind w:right="26" w:firstLine="567"/>
        <w:jc w:val="both"/>
        <w:rPr>
          <w:sz w:val="28"/>
          <w:szCs w:val="28"/>
        </w:rPr>
      </w:pPr>
      <w:r>
        <w:rPr>
          <w:rFonts w:ascii="Times New Roman" w:eastAsia="Times New Roman" w:hAnsi="Times New Roman" w:cs="Times New Roman"/>
          <w:sz w:val="28"/>
          <w:szCs w:val="28"/>
        </w:rPr>
        <w:t>Движение по дороге с двусторонним движением в нарушение требований дорожных знаков 3.20 "Обгон запрещен", 3.22 "Обгон грузовым автомобилям запрещен", 5.11.1 "Дорога с полосой для маршрутных транспортных средств", 5.11.2 "Дорога с полосой для велосипедистов", 5.15.7 "Направление движения по полосам", когда это связано с выездом на полосу встречного движения, и (или) дорожной разметки 1.1, 1.3, 1.11 (разделяющих транспортные потоки противоположных направлений) также образует объективную сторону состава административного правонарушения, предусмотренного частью 4 статьи 12.15 КоАП РФ. Невыполнение требований дорожных знаков 4.3 "Круговое движение", 3.1 "Въезд запрещен" (в том числе с табличкой 8.14 "Полоса движения"), в результате которого транспортное средство выехало на полосу, предназначенную для встречного движения, также может быть квалифицировано по данной норме.</w:t>
      </w:r>
    </w:p>
    <w:p>
      <w:pPr>
        <w:spacing w:before="0" w:after="0"/>
        <w:ind w:right="26" w:firstLine="567"/>
        <w:jc w:val="both"/>
        <w:rPr>
          <w:sz w:val="28"/>
          <w:szCs w:val="28"/>
        </w:rPr>
      </w:pPr>
      <w:r>
        <w:rPr>
          <w:rFonts w:ascii="Times New Roman" w:eastAsia="Times New Roman" w:hAnsi="Times New Roman" w:cs="Times New Roman"/>
          <w:sz w:val="28"/>
          <w:szCs w:val="28"/>
        </w:rPr>
        <w:t>Линия горизонтальной разметки 1.1 Приложения N 2 к Правилам дорожного движения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Правилами дорожного движения установлен запрет на ее пересечение.</w:t>
      </w:r>
    </w:p>
    <w:p>
      <w:pPr>
        <w:spacing w:before="0" w:after="0"/>
        <w:ind w:right="26" w:firstLine="567"/>
        <w:jc w:val="both"/>
        <w:rPr>
          <w:sz w:val="28"/>
          <w:szCs w:val="28"/>
        </w:rPr>
      </w:pPr>
      <w:r>
        <w:rPr>
          <w:rFonts w:ascii="Times New Roman" w:eastAsia="Times New Roman" w:hAnsi="Times New Roman" w:cs="Times New Roman"/>
          <w:sz w:val="28"/>
          <w:szCs w:val="28"/>
        </w:rPr>
        <w:t>В силу пункта 9.1(1) названных Правил на любых дорогах с двусторонним движением запрещается движение по полосе, предназначенной для встречного движения, если она отделена разметкой 1.1.</w:t>
      </w:r>
    </w:p>
    <w:p>
      <w:pPr>
        <w:spacing w:before="0" w:after="0"/>
        <w:ind w:right="26" w:firstLine="567"/>
        <w:jc w:val="both"/>
        <w:rPr>
          <w:sz w:val="28"/>
          <w:szCs w:val="28"/>
        </w:rPr>
      </w:pPr>
      <w:r>
        <w:rPr>
          <w:rFonts w:ascii="Times New Roman" w:eastAsia="Times New Roman" w:hAnsi="Times New Roman" w:cs="Times New Roman"/>
          <w:sz w:val="28"/>
          <w:szCs w:val="28"/>
        </w:rPr>
        <w:t xml:space="preserve">В соответствии с разъяснениями, изложенными в подпункте "а" пункта 15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Правил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части 4 статьи 12.15 КоАП РФ. Непосредственно такие требования Правил установлены, в частности, в следующих случаях: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 (пункт 9.1 (1) Правил). </w:t>
      </w:r>
    </w:p>
    <w:p>
      <w:pPr>
        <w:spacing w:before="0" w:after="0"/>
        <w:ind w:right="28" w:firstLine="567"/>
        <w:jc w:val="both"/>
        <w:rPr>
          <w:sz w:val="28"/>
          <w:szCs w:val="28"/>
        </w:rPr>
      </w:pPr>
      <w:r>
        <w:rPr>
          <w:rFonts w:ascii="Times New Roman" w:eastAsia="Times New Roman" w:hAnsi="Times New Roman" w:cs="Times New Roman"/>
          <w:sz w:val="28"/>
          <w:szCs w:val="28"/>
        </w:rPr>
        <w:t>Движение по дороге с двусторонним движением в нарушение требований дорожных знаков 3.20 "Обгон запрещен", 3.22 "Обгон грузовым автомобилям запрещен", 5.11.1 "Дорога с полосой для маршрутных транспортных средств", 5.11.2 "Дорога с полосой для велосипедистов", 5.15.7 "Направление движения по полосам", когда это связано с выездом на полосу встречного движения, и (или) дорожной разметки 1.1, 1.3, 1.11 (разделяющих транспортные потоки противоположных направлений) также образует объективную сторону состава административного правонарушения, предусмотренного частью 4 статьи 12.15 КоАП РФ. Невыполнение требований дорожных знаков 4.3 "Круговое движение", 3.1 "Въезд запрещен" (в том числе с табличкой 8.14 "Полоса движения"), в результате которого транспортное средство выехало на полосу, предназначенную для встречного движения, также может быть квалифицировано по данной норме.</w:t>
      </w:r>
    </w:p>
    <w:p>
      <w:pPr>
        <w:spacing w:before="0" w:after="0"/>
        <w:ind w:right="28" w:firstLine="567"/>
        <w:jc w:val="both"/>
        <w:rPr>
          <w:sz w:val="28"/>
          <w:szCs w:val="28"/>
        </w:rPr>
      </w:pPr>
      <w:r>
        <w:rPr>
          <w:rFonts w:ascii="Times New Roman" w:eastAsia="Times New Roman" w:hAnsi="Times New Roman" w:cs="Times New Roman"/>
          <w:sz w:val="28"/>
          <w:szCs w:val="28"/>
        </w:rPr>
        <w:t xml:space="preserve">При этом, действия лица, выехавшего на полосу, предназначенную для встречного движения, с соблюдением требований </w:t>
      </w:r>
      <w:hyperlink r:id="rId4" w:history="1">
        <w:r>
          <w:rPr>
            <w:rFonts w:ascii="Times New Roman" w:eastAsia="Times New Roman" w:hAnsi="Times New Roman" w:cs="Times New Roman"/>
            <w:color w:val="0000EE"/>
            <w:sz w:val="28"/>
            <w:szCs w:val="28"/>
          </w:rPr>
          <w:t>ПДД</w:t>
        </w:r>
      </w:hyperlink>
      <w:r>
        <w:rPr>
          <w:rFonts w:ascii="Times New Roman" w:eastAsia="Times New Roman" w:hAnsi="Times New Roman" w:cs="Times New Roman"/>
          <w:sz w:val="28"/>
          <w:szCs w:val="28"/>
        </w:rPr>
        <w:t xml:space="preserve"> РФ, однако завершившего данный маневр в нарушение указанных требований, также подлежат квалификации по </w:t>
      </w:r>
      <w:hyperlink r:id="rId5" w:history="1">
        <w:r>
          <w:rPr>
            <w:rFonts w:ascii="Times New Roman" w:eastAsia="Times New Roman" w:hAnsi="Times New Roman" w:cs="Times New Roman"/>
            <w:color w:val="0000EE"/>
            <w:sz w:val="28"/>
            <w:szCs w:val="28"/>
          </w:rPr>
          <w:t>части 4 статьи 12.15</w:t>
        </w:r>
      </w:hyperlink>
      <w:r>
        <w:rPr>
          <w:rFonts w:ascii="Times New Roman" w:eastAsia="Times New Roman" w:hAnsi="Times New Roman" w:cs="Times New Roman"/>
          <w:sz w:val="28"/>
          <w:szCs w:val="28"/>
        </w:rPr>
        <w:t xml:space="preserve"> КоАП РФ (п.15).</w:t>
      </w:r>
    </w:p>
    <w:p>
      <w:pPr>
        <w:spacing w:before="0" w:after="0"/>
        <w:ind w:right="26" w:firstLine="567"/>
        <w:jc w:val="both"/>
        <w:rPr>
          <w:sz w:val="28"/>
          <w:szCs w:val="28"/>
        </w:rPr>
      </w:pPr>
      <w:r>
        <w:rPr>
          <w:rFonts w:ascii="Times New Roman" w:eastAsia="Times New Roman" w:hAnsi="Times New Roman" w:cs="Times New Roman"/>
          <w:sz w:val="28"/>
          <w:szCs w:val="28"/>
        </w:rPr>
        <w:t xml:space="preserve">Мировой судья квалифицирует действия </w:t>
      </w:r>
      <w:r>
        <w:rPr>
          <w:rFonts w:ascii="Times New Roman" w:eastAsia="Times New Roman" w:hAnsi="Times New Roman" w:cs="Times New Roman"/>
          <w:sz w:val="28"/>
          <w:szCs w:val="28"/>
        </w:rPr>
        <w:t>Текутьев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566618495grp-39rplc-6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 ч. 4 ст.12.15 Кодекса Российской Федерации об административных правонарушениях, как выезд в нарушение Правил дорожного движения на полосу, предназначенную для встречного движения, за исключением случаев, предусмотренных частью 3 настоящей статьи. </w:t>
      </w:r>
    </w:p>
    <w:p>
      <w:pPr>
        <w:spacing w:before="0" w:after="0"/>
        <w:ind w:right="26" w:firstLine="567"/>
        <w:jc w:val="both"/>
        <w:rPr>
          <w:sz w:val="28"/>
          <w:szCs w:val="28"/>
        </w:rPr>
      </w:pPr>
      <w:r>
        <w:rPr>
          <w:rFonts w:ascii="Times New Roman" w:eastAsia="Times New Roman" w:hAnsi="Times New Roman" w:cs="Times New Roman"/>
          <w:sz w:val="28"/>
          <w:szCs w:val="28"/>
        </w:rPr>
        <w:t>При назначении наказания мировой судья учитывает характер совершенного административного правонарушения, личность виновно</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имущественное положение.</w:t>
      </w:r>
    </w:p>
    <w:p>
      <w:pPr>
        <w:spacing w:before="0" w:after="0"/>
        <w:ind w:right="26" w:firstLine="567"/>
        <w:jc w:val="both"/>
        <w:rPr>
          <w:sz w:val="28"/>
          <w:szCs w:val="28"/>
        </w:rPr>
      </w:pPr>
      <w:r>
        <w:rPr>
          <w:rFonts w:ascii="Times New Roman" w:eastAsia="Times New Roman" w:hAnsi="Times New Roman" w:cs="Times New Roman"/>
          <w:sz w:val="28"/>
          <w:szCs w:val="28"/>
        </w:rPr>
        <w:t>Обстоятельств</w:t>
      </w:r>
      <w:r>
        <w:rPr>
          <w:rFonts w:ascii="Times New Roman" w:eastAsia="Times New Roman" w:hAnsi="Times New Roman" w:cs="Times New Roman"/>
          <w:sz w:val="28"/>
          <w:szCs w:val="28"/>
        </w:rPr>
        <w:t>ом</w:t>
      </w:r>
      <w:r>
        <w:rPr>
          <w:rFonts w:ascii="Times New Roman" w:eastAsia="Times New Roman" w:hAnsi="Times New Roman" w:cs="Times New Roman"/>
          <w:sz w:val="28"/>
          <w:szCs w:val="28"/>
        </w:rPr>
        <w:t>, смягчающи</w:t>
      </w: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административную ответственность в соответствии со ст. 4.2 Кодекса Российской Федерации об административных правонарушениях, </w:t>
      </w:r>
      <w:r>
        <w:rPr>
          <w:rFonts w:ascii="Times New Roman" w:eastAsia="Times New Roman" w:hAnsi="Times New Roman" w:cs="Times New Roman"/>
          <w:sz w:val="28"/>
          <w:szCs w:val="28"/>
        </w:rPr>
        <w:t>является признание вины</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xml:space="preserve">Обстоятельством, отягчающим административную ответственность в соответствии со ст. 4.3 Кодекса Российской Федерации об административных правонарушениях, мировой судья признает повторное совершение однородного административного правонарушения. </w:t>
      </w:r>
    </w:p>
    <w:p>
      <w:pPr>
        <w:spacing w:before="0" w:after="0"/>
        <w:ind w:right="26" w:firstLine="567"/>
        <w:jc w:val="both"/>
        <w:rPr>
          <w:sz w:val="28"/>
          <w:szCs w:val="28"/>
        </w:rPr>
      </w:pPr>
      <w:r>
        <w:rPr>
          <w:rFonts w:ascii="Times New Roman" w:eastAsia="Times New Roman" w:hAnsi="Times New Roman" w:cs="Times New Roman"/>
          <w:sz w:val="28"/>
          <w:szCs w:val="28"/>
        </w:rPr>
        <w:t xml:space="preserve">Принимая во внимание, что административное наказание, является установленной государством мерой ответственности за совершенное правонарушение и применяется в целях предупреждения новых правонарушений, учитывая обстоятельства дела, мировой судья приходит к выводу, что </w:t>
      </w:r>
      <w:r>
        <w:rPr>
          <w:rFonts w:ascii="Times New Roman" w:eastAsia="Times New Roman" w:hAnsi="Times New Roman" w:cs="Times New Roman"/>
          <w:sz w:val="28"/>
          <w:szCs w:val="28"/>
        </w:rPr>
        <w:t>Текутьев</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Pr>
          <w:rStyle w:val="cat-UserDefined-566618495grp-39rplc-6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возможно назначить наказание в виде административного штрафа.</w:t>
      </w:r>
    </w:p>
    <w:p>
      <w:pPr>
        <w:spacing w:before="0" w:after="0"/>
        <w:ind w:right="26" w:firstLine="567"/>
        <w:jc w:val="both"/>
        <w:rPr>
          <w:sz w:val="28"/>
          <w:szCs w:val="28"/>
        </w:rPr>
      </w:pPr>
      <w:r>
        <w:rPr>
          <w:rFonts w:ascii="Times New Roman" w:eastAsia="Times New Roman" w:hAnsi="Times New Roman" w:cs="Times New Roman"/>
          <w:sz w:val="28"/>
          <w:szCs w:val="28"/>
        </w:rPr>
        <w:t>Руководствуясь ст.ст. 29.9, 29.10 Кодекса Российской Федерации об административных правонарушениях, мировой судья</w:t>
      </w:r>
    </w:p>
    <w:p>
      <w:pPr>
        <w:spacing w:before="0" w:after="0"/>
        <w:ind w:right="26"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ПОСТАНОВИЛ:</w:t>
      </w:r>
    </w:p>
    <w:p>
      <w:pPr>
        <w:spacing w:before="0" w:after="0"/>
        <w:jc w:val="center"/>
        <w:rPr>
          <w:sz w:val="8"/>
          <w:szCs w:val="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Текутьева </w:t>
      </w:r>
      <w:r>
        <w:rPr>
          <w:rStyle w:val="cat-UserDefined1137388004grp-36rplc-7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признать виновн</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е</w:t>
      </w:r>
      <w:r>
        <w:rPr>
          <w:rFonts w:ascii="Times New Roman" w:eastAsia="Times New Roman" w:hAnsi="Times New Roman" w:cs="Times New Roman"/>
          <w:sz w:val="28"/>
          <w:szCs w:val="28"/>
        </w:rPr>
        <w:t>му</w:t>
      </w:r>
      <w:r>
        <w:rPr>
          <w:rFonts w:ascii="Times New Roman" w:eastAsia="Times New Roman" w:hAnsi="Times New Roman" w:cs="Times New Roman"/>
          <w:sz w:val="28"/>
          <w:szCs w:val="28"/>
        </w:rPr>
        <w:t xml:space="preserve"> административное наказание в виде административного штрафа в размере 7500 (сем</w:t>
      </w:r>
      <w:r>
        <w:rPr>
          <w:rFonts w:ascii="Times New Roman" w:eastAsia="Times New Roman" w:hAnsi="Times New Roman" w:cs="Times New Roman"/>
          <w:sz w:val="28"/>
          <w:szCs w:val="28"/>
        </w:rPr>
        <w:t>ь тысяч пять</w:t>
      </w:r>
      <w:r>
        <w:rPr>
          <w:rFonts w:ascii="Times New Roman" w:eastAsia="Times New Roman" w:hAnsi="Times New Roman" w:cs="Times New Roman"/>
          <w:sz w:val="28"/>
          <w:szCs w:val="28"/>
        </w:rPr>
        <w:t>сот) рублей.</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Штраф должен быть уплачен на счет: </w:t>
      </w:r>
      <w:r>
        <w:rPr>
          <w:rFonts w:ascii="Times New Roman" w:eastAsia="Times New Roman" w:hAnsi="Times New Roman" w:cs="Times New Roman"/>
          <w:sz w:val="28"/>
          <w:szCs w:val="28"/>
        </w:rPr>
        <w:t xml:space="preserve">03100643000000018700, Получатель УФК по ХМАО-Югре (УМВД России по ХМАО-Югре) в ОКЦ №8 УГУ Банк России//УФК по Ханты-Мансийскому автономному округу-Югре г Ханты-Мансийск БИК 007162163 ОКТМО </w:t>
      </w:r>
      <w:r>
        <w:rPr>
          <w:rFonts w:ascii="Times New Roman" w:eastAsia="Times New Roman" w:hAnsi="Times New Roman" w:cs="Times New Roman"/>
          <w:sz w:val="28"/>
          <w:szCs w:val="28"/>
        </w:rPr>
        <w:t>71871000</w:t>
      </w:r>
      <w:r>
        <w:rPr>
          <w:rFonts w:ascii="Times New Roman" w:eastAsia="Times New Roman" w:hAnsi="Times New Roman" w:cs="Times New Roman"/>
          <w:sz w:val="28"/>
          <w:szCs w:val="28"/>
        </w:rPr>
        <w:t xml:space="preserve"> ИНН 8601010390 КПП 860101001, Кор./сч. 40102810245370000007 КБК 188 116 01123 01 0001 140 УИН </w:t>
      </w:r>
      <w:r>
        <w:rPr>
          <w:rFonts w:ascii="Times New Roman" w:eastAsia="Times New Roman" w:hAnsi="Times New Roman" w:cs="Times New Roman"/>
          <w:sz w:val="28"/>
          <w:szCs w:val="28"/>
        </w:rPr>
        <w:t>18810486260910041057</w:t>
      </w:r>
      <w:r>
        <w:rPr>
          <w:rFonts w:ascii="Times New Roman" w:eastAsia="Times New Roman" w:hAnsi="Times New Roman" w:cs="Times New Roman"/>
          <w:sz w:val="28"/>
          <w:szCs w:val="28"/>
        </w:rPr>
        <w:t>.</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Разъяснить, что в соответствии с п.1.3 ч.1 ст. 32.2 Кодекса РФ об административных правонарушениях,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Постановление может быть обжаловано в Нефтеюганский районный суд ХМАО-Югры в течение десяти дней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p>
    <w:p>
      <w:pPr>
        <w:spacing w:before="0" w:after="0"/>
        <w:rPr>
          <w:sz w:val="28"/>
          <w:szCs w:val="28"/>
        </w:rPr>
      </w:pPr>
    </w:p>
    <w:p>
      <w:pPr>
        <w:spacing w:before="0" w:after="0"/>
        <w:rPr>
          <w:sz w:val="28"/>
          <w:szCs w:val="28"/>
        </w:rPr>
      </w:pPr>
    </w:p>
    <w:p>
      <w:pPr>
        <w:widowControl w:val="0"/>
        <w:spacing w:before="0" w:after="0" w:line="259" w:lineRule="auto"/>
        <w:jc w:val="both"/>
        <w:rPr>
          <w:sz w:val="28"/>
          <w:szCs w:val="28"/>
        </w:rPr>
      </w:pPr>
      <w:r>
        <w:rPr>
          <w:rFonts w:ascii="Times New Roman" w:eastAsia="Times New Roman" w:hAnsi="Times New Roman" w:cs="Times New Roman"/>
          <w:sz w:val="28"/>
          <w:szCs w:val="28"/>
        </w:rPr>
        <w:t xml:space="preserve">                    </w:t>
      </w:r>
    </w:p>
    <w:p>
      <w:pPr>
        <w:widowControl w:val="0"/>
        <w:spacing w:before="0" w:after="0"/>
        <w:ind w:left="1418"/>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Д.Р. Сабитова </w:t>
      </w:r>
    </w:p>
    <w:p>
      <w:pPr>
        <w:widowControl w:val="0"/>
        <w:spacing w:before="0" w:after="0" w:line="259" w:lineRule="auto"/>
        <w:ind w:left="1134" w:firstLine="142"/>
        <w:jc w:val="both"/>
        <w:rPr>
          <w:sz w:val="28"/>
          <w:szCs w:val="28"/>
        </w:rPr>
      </w:pPr>
    </w:p>
    <w:p>
      <w:pPr>
        <w:widowControl w:val="0"/>
        <w:spacing w:before="0" w:after="0" w:line="259" w:lineRule="auto"/>
        <w:ind w:left="1134" w:firstLine="142"/>
        <w:jc w:val="both"/>
      </w:pPr>
    </w:p>
    <w:p>
      <w:pPr>
        <w:widowControl w:val="0"/>
        <w:spacing w:before="0" w:after="0" w:line="259" w:lineRule="auto"/>
        <w:ind w:left="1134" w:firstLine="142"/>
        <w:jc w:val="both"/>
      </w:pPr>
    </w:p>
    <w:p>
      <w:pPr>
        <w:widowControl w:val="0"/>
        <w:spacing w:before="0" w:after="0"/>
        <w:jc w:val="both"/>
      </w:pPr>
      <w:r>
        <w:rPr>
          <w:rFonts w:ascii="Times New Roman" w:eastAsia="Times New Roman" w:hAnsi="Times New Roman" w:cs="Times New Roman"/>
        </w:rPr>
        <w:t xml:space="preserve">  </w:t>
      </w: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1137388004grp-36rplc-8">
    <w:name w:val="cat-UserDefined1137388004 grp-36 rplc-8"/>
    <w:basedOn w:val="DefaultParagraphFont"/>
  </w:style>
  <w:style w:type="character" w:customStyle="1" w:styleId="cat-ExternalSystemDefinedgrp-35rplc-9">
    <w:name w:val="cat-ExternalSystemDefined grp-35 rplc-9"/>
    <w:basedOn w:val="DefaultParagraphFont"/>
  </w:style>
  <w:style w:type="character" w:customStyle="1" w:styleId="cat-PassportDatagrp-20rplc-10">
    <w:name w:val="cat-PassportData grp-20 rplc-10"/>
    <w:basedOn w:val="DefaultParagraphFont"/>
  </w:style>
  <w:style w:type="character" w:customStyle="1" w:styleId="cat-UserDefinedgrp-37rplc-12">
    <w:name w:val="cat-UserDefined grp-37 rplc-12"/>
    <w:basedOn w:val="DefaultParagraphFont"/>
  </w:style>
  <w:style w:type="character" w:customStyle="1" w:styleId="cat-UserDefined1947781192grp-38rplc-13">
    <w:name w:val="cat-UserDefined1947781192 grp-38 rplc-13"/>
    <w:basedOn w:val="DefaultParagraphFont"/>
  </w:style>
  <w:style w:type="character" w:customStyle="1" w:styleId="cat-UserDefinedgrp-27rplc-16">
    <w:name w:val="cat-UserDefined grp-27 rplc-16"/>
    <w:basedOn w:val="DefaultParagraphFont"/>
  </w:style>
  <w:style w:type="character" w:customStyle="1" w:styleId="cat-UserDefined-566618495grp-39rplc-18">
    <w:name w:val="cat-UserDefined-566618495 grp-39 rplc-18"/>
    <w:basedOn w:val="DefaultParagraphFont"/>
  </w:style>
  <w:style w:type="character" w:customStyle="1" w:styleId="cat-UserDefined1886068960grp-40rplc-23">
    <w:name w:val="cat-UserDefined1886068960 grp-40 rplc-23"/>
    <w:basedOn w:val="DefaultParagraphFont"/>
  </w:style>
  <w:style w:type="character" w:customStyle="1" w:styleId="cat-CarNumbergrp-24rplc-25">
    <w:name w:val="cat-CarNumber grp-24 rplc-25"/>
    <w:basedOn w:val="DefaultParagraphFont"/>
  </w:style>
  <w:style w:type="character" w:customStyle="1" w:styleId="cat-UserDefined-566618495grp-39rplc-28">
    <w:name w:val="cat-UserDefined-566618495 grp-39 rplc-28"/>
    <w:basedOn w:val="DefaultParagraphFont"/>
  </w:style>
  <w:style w:type="character" w:customStyle="1" w:styleId="cat-UserDefined-566618495grp-39rplc-30">
    <w:name w:val="cat-UserDefined-566618495 grp-39 rplc-30"/>
    <w:basedOn w:val="DefaultParagraphFont"/>
  </w:style>
  <w:style w:type="character" w:customStyle="1" w:styleId="cat-UserDefined-566618495grp-39rplc-32">
    <w:name w:val="cat-UserDefined-566618495 grp-39 rplc-32"/>
    <w:basedOn w:val="DefaultParagraphFont"/>
  </w:style>
  <w:style w:type="character" w:customStyle="1" w:styleId="cat-UserDefined-1897697583grp-28rplc-33">
    <w:name w:val="cat-UserDefined-1897697583 grp-28 rplc-33"/>
    <w:basedOn w:val="DefaultParagraphFont"/>
  </w:style>
  <w:style w:type="character" w:customStyle="1" w:styleId="cat-UserDefined-566618495grp-39rplc-37">
    <w:name w:val="cat-UserDefined-566618495 grp-39 rplc-37"/>
    <w:basedOn w:val="DefaultParagraphFont"/>
  </w:style>
  <w:style w:type="character" w:customStyle="1" w:styleId="cat-UserDefined-566618495grp-39rplc-39">
    <w:name w:val="cat-UserDefined-566618495 grp-39 rplc-39"/>
    <w:basedOn w:val="DefaultParagraphFont"/>
  </w:style>
  <w:style w:type="character" w:customStyle="1" w:styleId="cat-UserDefined1886068960grp-40rplc-44">
    <w:name w:val="cat-UserDefined1886068960 grp-40 rplc-44"/>
    <w:basedOn w:val="DefaultParagraphFont"/>
  </w:style>
  <w:style w:type="character" w:customStyle="1" w:styleId="cat-CarNumbergrp-24rplc-46">
    <w:name w:val="cat-CarNumber grp-24 rplc-46"/>
    <w:basedOn w:val="DefaultParagraphFont"/>
  </w:style>
  <w:style w:type="character" w:customStyle="1" w:styleId="cat-UserDefined-566618495grp-39rplc-49">
    <w:name w:val="cat-UserDefined-566618495 grp-39 rplc-49"/>
    <w:basedOn w:val="DefaultParagraphFont"/>
  </w:style>
  <w:style w:type="character" w:customStyle="1" w:styleId="cat-CarNumbergrp-24rplc-55">
    <w:name w:val="cat-CarNumber grp-24 rplc-55"/>
    <w:basedOn w:val="DefaultParagraphFont"/>
  </w:style>
  <w:style w:type="character" w:customStyle="1" w:styleId="cat-UserDefined-566618495grp-39rplc-57">
    <w:name w:val="cat-UserDefined-566618495 grp-39 rplc-57"/>
    <w:basedOn w:val="DefaultParagraphFont"/>
  </w:style>
  <w:style w:type="character" w:customStyle="1" w:styleId="cat-UserDefined-566618495grp-39rplc-60">
    <w:name w:val="cat-UserDefined-566618495 grp-39 rplc-60"/>
    <w:basedOn w:val="DefaultParagraphFont"/>
  </w:style>
  <w:style w:type="character" w:customStyle="1" w:styleId="cat-UserDefined-566618495grp-39rplc-62">
    <w:name w:val="cat-UserDefined-566618495 grp-39 rplc-62"/>
    <w:basedOn w:val="DefaultParagraphFont"/>
  </w:style>
  <w:style w:type="character" w:customStyle="1" w:styleId="cat-UserDefined-566618495grp-39rplc-67">
    <w:name w:val="cat-UserDefined-566618495 grp-39 rplc-67"/>
    <w:basedOn w:val="DefaultParagraphFont"/>
  </w:style>
  <w:style w:type="character" w:customStyle="1" w:styleId="cat-UserDefined-566618495grp-39rplc-69">
    <w:name w:val="cat-UserDefined-566618495 grp-39 rplc-69"/>
    <w:basedOn w:val="DefaultParagraphFont"/>
  </w:style>
  <w:style w:type="character" w:customStyle="1" w:styleId="cat-UserDefined1137388004grp-36rplc-71">
    <w:name w:val="cat-UserDefined1137388004 grp-36 rplc-71"/>
    <w:basedOn w:val="DefaultParagraphFont"/>
  </w:style>
  <w:style w:type="character" w:customStyle="1" w:styleId="cat-UserDefinedgrp-41rplc-81">
    <w:name w:val="cat-UserDefined grp-41 rplc-81"/>
    <w:basedOn w:val="DefaultParagraphFont"/>
  </w:style>
  <w:style w:type="character" w:customStyle="1" w:styleId="cat-UserDefinedgrp-42rplc-84">
    <w:name w:val="cat-UserDefined grp-42 rplc-84"/>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ogin.consultant.ru/link/?req=doc&amp;demo=2&amp;base=LAW&amp;n=391769&amp;dst=100015&amp;field=134&amp;date=24.07.2022" TargetMode="External" /><Relationship Id="rId5" Type="http://schemas.openxmlformats.org/officeDocument/2006/relationships/hyperlink" Target="https://login.consultant.ru/link/?req=doc&amp;demo=2&amp;base=LAW&amp;n=422113&amp;dst=2255&amp;field=134&amp;date=24.07.2022" TargetMode="Externa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